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EC86B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1F2D4D"/>
          <w:sz w:val="44"/>
          <w:szCs w:val="44"/>
        </w:rPr>
        <w:t>开放实验项目学生端操作手册</w:t>
      </w:r>
      <w:bookmarkStart w:id="0" w:name="_GoBack"/>
      <w:bookmarkEnd w:id="0"/>
    </w:p>
    <w:p w14:paraId="5EF83455">
      <w:pPr>
        <w:pStyle w:val="148"/>
        <w:ind w:left="360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平台地址：https://pbl.bitzh.edu.cn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适用角色：学生 适用场景：浏览开放实验项目、报名申请、查看审核结果 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217F5DBE">
      <w:pPr>
        <w:pStyle w:val="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1F2D4D"/>
          <w:sz w:val="32"/>
          <w:szCs w:val="32"/>
        </w:rPr>
        <w:t>一、登录平台</w:t>
      </w:r>
    </w:p>
    <w:p w14:paraId="5133233F">
      <w:pPr>
        <w:pStyle w:val="1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在手机或电脑浏览器中打开平台地址：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https://pbl.bitzh.edu.cn</w:t>
      </w:r>
    </w:p>
    <w:p w14:paraId="6AB0F0C9">
      <w:pPr>
        <w:pStyle w:val="1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登录页提供两种登录方式，</w:t>
      </w:r>
    </w:p>
    <w:p w14:paraId="2D8577F2">
      <w:pPr>
        <w:pStyle w:val="16"/>
        <w:ind w:left="108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珠海校区统一认证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：点击后跳转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珠海校区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统一身份认证中心，使用学号完成认证（即统一门户登录）；</w:t>
      </w:r>
    </w:p>
    <w:p w14:paraId="15512F52">
      <w:pPr>
        <w:pStyle w:val="16"/>
        <w:ind w:left="108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钉钉扫一扫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：使用手机钉钉扫描页面弹出的二维码完成登录，适合在手机钉钉内使用。</w:t>
      </w:r>
    </w:p>
    <w:p w14:paraId="0543F6CE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3570B">
      <w:pPr>
        <w:pStyle w:val="1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登录成功后，系统默认进入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「项目广场」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，在这里可以浏览全校开放的项目。</w:t>
      </w:r>
    </w:p>
    <w:p w14:paraId="562B94DD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8B69E">
      <w:pPr>
        <w:pStyle w:val="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1F2D4D"/>
          <w:sz w:val="32"/>
          <w:szCs w:val="32"/>
        </w:rPr>
        <w:t>二、找到开放实验项目</w:t>
      </w:r>
    </w:p>
    <w:p w14:paraId="16FB96CC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在项目广场中，可以通过以下方式快速找到开放实验项目：</w:t>
      </w:r>
    </w:p>
    <w:p w14:paraId="515D9519">
      <w:pPr>
        <w:pStyle w:val="1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按项目类型筛选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：在页面中部的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「项目类型」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处选择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「开放实验课程」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</w:t>
      </w:r>
    </w:p>
    <w:p w14:paraId="6D2DB614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D5F78">
      <w:pPr>
        <w:pStyle w:val="1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点击项目卡片右下角的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「查看详情」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（或直接点击卡片），即可进入项目详情页，查看项目简介、学习目标、招募要求、课程容量、指导老师等信息。</w:t>
      </w:r>
    </w:p>
    <w:p w14:paraId="68F6A2AE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8A3C3">
      <w:pPr>
        <w:pStyle w:val="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1F2D4D"/>
          <w:sz w:val="32"/>
          <w:szCs w:val="32"/>
        </w:rPr>
        <w:t>三、申请报名项目</w:t>
      </w:r>
    </w:p>
    <w:p w14:paraId="0C3CCE06">
      <w:pPr>
        <w:pStyle w:val="5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1F2D4D"/>
          <w:sz w:val="32"/>
          <w:szCs w:val="32"/>
        </w:rPr>
        <w:t>3.1 打开项目申请表</w:t>
      </w:r>
    </w:p>
    <w:p w14:paraId="7230E828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在项目详情页，点击右上角的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「申请加入项目」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按钮（也可在项目广场的项目卡片上直接点击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「申请加入」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）。</w:t>
      </w:r>
    </w:p>
    <w:p w14:paraId="7305B178">
      <w:pPr>
        <w:pStyle w:val="5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1F2D4D"/>
          <w:sz w:val="32"/>
          <w:szCs w:val="32"/>
        </w:rPr>
        <w:t>3.2 填写并提交申请</w:t>
      </w:r>
    </w:p>
    <w:p w14:paraId="466BC5E5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在弹出的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「项目申请表」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中填写信息：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6969A35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CDB9D4F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32"/>
                <w:szCs w:val="32"/>
              </w:rPr>
              <w:t>填写项</w:t>
            </w:r>
          </w:p>
        </w:tc>
        <w:tc>
          <w:tcPr>
            <w:tcW w:w="4680" w:type="dxa"/>
          </w:tcPr>
          <w:p w14:paraId="6A695872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32"/>
                <w:szCs w:val="32"/>
              </w:rPr>
              <w:t>说明</w:t>
            </w:r>
          </w:p>
        </w:tc>
      </w:tr>
      <w:tr w14:paraId="38B3C7D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FCEDBB2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申请人姓名</w:t>
            </w:r>
          </w:p>
        </w:tc>
        <w:tc>
          <w:tcPr>
            <w:tcW w:w="4680" w:type="dxa"/>
          </w:tcPr>
          <w:p w14:paraId="7FBD64CA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系统自动带出，不可修改</w:t>
            </w:r>
          </w:p>
        </w:tc>
      </w:tr>
      <w:tr w14:paraId="10D7A21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8B16C8D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申请人学/工号</w:t>
            </w:r>
          </w:p>
        </w:tc>
        <w:tc>
          <w:tcPr>
            <w:tcW w:w="4680" w:type="dxa"/>
          </w:tcPr>
          <w:p w14:paraId="69AA6AF4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系统自动带出，不可修改</w:t>
            </w:r>
          </w:p>
        </w:tc>
      </w:tr>
      <w:tr w14:paraId="2D651D8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009D664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32"/>
                <w:szCs w:val="32"/>
              </w:rPr>
              <w:t>手机号</w:t>
            </w:r>
          </w:p>
        </w:tc>
        <w:tc>
          <w:tcPr>
            <w:tcW w:w="4680" w:type="dxa"/>
          </w:tcPr>
          <w:p w14:paraId="2F03F053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必填，</w:t>
            </w:r>
          </w:p>
        </w:tc>
      </w:tr>
      <w:tr w14:paraId="6DC2218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FD92118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32"/>
                <w:szCs w:val="32"/>
              </w:rPr>
              <w:t>邮箱</w:t>
            </w:r>
          </w:p>
        </w:tc>
        <w:tc>
          <w:tcPr>
            <w:tcW w:w="4680" w:type="dxa"/>
          </w:tcPr>
          <w:p w14:paraId="4A4640E1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必填</w:t>
            </w:r>
          </w:p>
        </w:tc>
      </w:tr>
      <w:tr w14:paraId="64BA19D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53CE558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32"/>
                <w:szCs w:val="32"/>
              </w:rPr>
              <w:t>附言</w:t>
            </w:r>
          </w:p>
        </w:tc>
        <w:tc>
          <w:tcPr>
            <w:tcW w:w="4680" w:type="dxa"/>
          </w:tcPr>
          <w:p w14:paraId="00AAABCC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必填，简要说明申请理由，</w:t>
            </w:r>
            <w:r>
              <w:rPr>
                <w:rFonts w:hint="default" w:ascii="Times New Roman" w:hAnsi="Times New Roman" w:eastAsia="方正仿宋_GB2312" w:cs="Times New Roman"/>
                <w:b/>
                <w:sz w:val="32"/>
                <w:szCs w:val="32"/>
              </w:rPr>
              <w:t>不超过 100 字</w:t>
            </w:r>
          </w:p>
        </w:tc>
      </w:tr>
    </w:tbl>
    <w:p w14:paraId="5DCAC908">
      <w:pPr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00D7457C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99CEF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E2617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确认无误后点击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「提交申请」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。提交成功后，返回项目详情页，右上角按钮会变为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「已申请，等待审核」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，等待项目负责老师审核即可。</w:t>
      </w:r>
    </w:p>
    <w:p w14:paraId="2E230B13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F5621">
      <w:pPr>
        <w:pStyle w:val="148"/>
        <w:ind w:left="36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注意事项： - 同一项目只能申请一次，请认真填写后再提交；。 - 手机号、邮箱请填写真实有效信息，便于项目老师联系你。</w:t>
      </w:r>
    </w:p>
    <w:p w14:paraId="27D84271">
      <w:pPr>
        <w:pStyle w:val="4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1F2D4D"/>
          <w:sz w:val="32"/>
          <w:szCs w:val="32"/>
        </w:rPr>
        <w:t>四、查看审核结果</w:t>
      </w:r>
    </w:p>
    <w:p w14:paraId="57755686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申请提交后，可通过以下方式查看审核结果：</w:t>
      </w:r>
    </w:p>
    <w:p w14:paraId="031A644F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方式一：站内消息通知（最快）</w:t>
      </w:r>
    </w:p>
    <w:p w14:paraId="07B90B07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点击页面右上角的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铃铛图标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，在弹出的「消息通知」中查看结果：</w:t>
      </w:r>
    </w:p>
    <w:p w14:paraId="3EA6A05D">
      <w:pPr>
        <w:pStyle w:val="16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通过：显示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「申请已通过」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—— 您申请加入项目《XXX》已通过审核，欢迎加入！</w:t>
      </w:r>
    </w:p>
    <w:p w14:paraId="289577F4">
      <w:pPr>
        <w:pStyle w:val="16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退回：显示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「申请被退回」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—— 会一并说明退回原因。</w:t>
      </w:r>
    </w:p>
    <w:p w14:paraId="402D4A9A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DA0C7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点击通知中的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「查看全部消息」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，可进入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消息中心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查看全部历史通知。</w:t>
      </w:r>
    </w:p>
    <w:p w14:paraId="4707B996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D3446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方式二：项目详情页</w:t>
      </w:r>
    </w:p>
    <w:p w14:paraId="55CE215E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申请通过后，再次进入该项目详情页，右上角按钮会变为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「已加入项目」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，同时解锁协作中心、学习资料等成员功能。</w:t>
      </w:r>
    </w:p>
    <w:p w14:paraId="4EB89032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6157E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方式三：我的项目</w:t>
      </w:r>
    </w:p>
    <w:p w14:paraId="0E82CA66">
      <w:pPr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点击顶部 </w:t>
      </w:r>
      <w:r>
        <w:rPr>
          <w:rFonts w:hint="default" w:ascii="Times New Roman" w:hAnsi="Times New Roman" w:eastAsia="方正仿宋_GB2312" w:cs="Times New Roman"/>
          <w:b/>
          <w:sz w:val="32"/>
          <w:szCs w:val="32"/>
        </w:rPr>
        <w:t>「更多」→「我的项目」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，已通过的项目会出现在列表中，可随时从「进入空间」回到项目。</w:t>
      </w:r>
    </w:p>
    <w:p w14:paraId="0CA76D0A">
      <w:p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5486400" cy="3429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0C6A0">
      <w:pPr>
        <w:pStyle w:val="148"/>
        <w:ind w:left="36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如果申请被退回：请在消息通知中查看退回原因；如项目仍在招募中，可联系项目负责老师沟通后再次申请。</w:t>
      </w:r>
    </w:p>
    <w:sectPr>
      <w:pgSz w:w="12240" w:h="15840"/>
      <w:pgMar w:top="1296" w:right="1440" w:bottom="1296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Cambria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39FED9D-EA2F-4B12-A8CE-352686B34DBE}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A638CB9-8535-43B1-AFA1-A9D97D19EAE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F9F790"/>
    <w:rsid w:val="41FB2D88"/>
    <w:rsid w:val="6F3A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00" w:lineRule="auto"/>
    </w:pPr>
    <w:rPr>
      <w:rFonts w:ascii="等线" w:hAnsi="等线" w:eastAsia="等线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  <w:rPr>
      <w:rFonts w:ascii="等线" w:hAnsi="等线" w:eastAsia="等线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等线" w:hAnsi="等线" w:eastAsia="等线"/>
    </w:r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等线" w:hAnsi="等线" w:eastAsia="等线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933</Words>
  <Characters>989</Characters>
  <Lines>0</Lines>
  <Paragraphs>0</Paragraphs>
  <TotalTime>1</TotalTime>
  <ScaleCrop>false</ScaleCrop>
  <LinksUpToDate>false</LinksUpToDate>
  <CharactersWithSpaces>1024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周靖</cp:lastModifiedBy>
  <dcterms:modified xsi:type="dcterms:W3CDTF">2026-09-28T01:14:24Z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5F8855E04839F38925DAB46A2F9383DB_42</vt:lpwstr>
  </property>
  <property fmtid="{D5CDD505-2E9C-101B-9397-08002B2CF9AE}" pid="4" name="KSOTemplateDocerSaveRecord">
    <vt:lpwstr>eyJoZGlkIjoiMWI5NzJiMWYwM2IzOTQ5N2VkMzM3OWMyMTVhOGNhOWIiLCJ1c2VySWQiOiI0MDY4NDMxMzcifQ==</vt:lpwstr>
  </property>
</Properties>
</file>